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400-ПП/4779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4779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2731,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2731,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