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400-ПП/4775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4775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2708,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2708,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400-ПП/4775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14:55:04.516;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20:36:26.688;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14:55:04.516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20:36:26.688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