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400-ПП/4771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4771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2699,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2699,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400-ПП/4771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14:54:57.338;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20:35:51.454;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14:54:57.338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20:35:51.454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