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400-ПП/4768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4768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2692,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офисный, инвентарный номер: 2692,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