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2684,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2684,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14:54:36.666;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20:33:50.734;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14:54:36.666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20:33:50.734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