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400-ПП/4764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4764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2683,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2683,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305.00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183.00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122.00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2.13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1.21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0.29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400-ПП/4764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14:54:30.934;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20:33:08.616;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14:54:30.934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0,29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20:33:08.616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1,20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1.20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0.29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