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400-ПП/4764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4764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2683,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2683,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