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750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гардероб г-16 не полированный светло коричневый 80/44/195 комбинированный, инвентарный номер: 01479 /9003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гардероб г-16 не полированный светло коричневый 80/44/195 комбинированный, инвентарный номер: 01479 /9003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239.31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212.72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186.13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159.54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79.77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53.18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26.59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18.61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10.63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2.65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400-ПП/750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14:54:23.126;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20:32:12.506;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14:54:23.126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2,65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20:32:12.506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5,50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