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749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гардероб г-16 не полированный светло коричневый 80/44/195 комбинированный, инвентарный номер: 01478 /9002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гардероб г-16 не полированный светло коричневый 80/44/195 комбинированный, инвентарный номер: 01478 /9002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