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2697,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2697,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400-ПП/4769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14:54:51.286;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20:35:10.822;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14:54:51.286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20:35:10.822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