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01100 /9056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01100 /9056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400-ПП/741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14:54:10.277;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20:28:26.642;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14:54:10.277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20:28:26.642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