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740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01099 /9046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Тумба не полированная светло коричневая комбинированная , инвентарный номер: 01099 /9046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1745.00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1745.0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157.05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6.97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400-ПП/740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14:54:04.239;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20:27:48.714;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14:54:04.239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1,73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20:27:48.714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