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740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Тумба не полированная светло коричневая комбинированная , инвентарный номер: 01099 /9046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Тумба не полированная светло коричневая комбинированная , инвентарный номер: 01099 /9046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1745.00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