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400-ПП/718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718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рабочий не полированный светло коричневый письменный, инвентарный номер: 01268 /9029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рабочий не полированный светло коричневый письменный, инвентарный номер: 01268 /9029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1016.00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1016.0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812.80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711.20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609.60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406.40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91.44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81.28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71.12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60.96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40.64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20.32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10.16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7.11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4.06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1.01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400-ПП/718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14:53:50.026;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07:06:54.785;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14:53:50.026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1,01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07:06:54.785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2.10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1.01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