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400-ПП/537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537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00323 /10073 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00323 /10073 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2004.00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2004.0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1803.60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1603.20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1402.80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1202.40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1002.00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801.60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601.20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400.80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200.40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180.36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160.32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140.28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120.24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80.16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60.12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40.08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14.03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8.02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2.01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400-ПП/537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14:53:29.385;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07:08:02.739;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14:53:29.385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2,01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07:08:02.739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9,10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9.10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2.01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