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00323 /10073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00323 /10073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