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настольная полка г-6 не полированная светло коричневая 160/32/36 деревянная для бумаг, инвентарный номер: 00884 /5991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настольная полка г-6 не полированная светло коричневая 160/32/36 деревянная для бумаг, инвентарный номер: 00884 /5991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799.00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719.10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239.70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159.80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71.91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55.93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23.97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15.98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7.99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5.59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0.79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400-ПП/261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14:50:17.500;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07:11:59.257;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14:50:17.500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0,79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07:11:59.257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