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260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настольная полка г-6 не полированная светло коричневая 160/32/36 деревянная для бумаг, инвентарный номер: 00883 /5975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настольная полка г-6 не полированная светло коричневая 160/32/36 деревянная для бумаг, инвентарный номер: 00883 /5975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799.00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799.0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719.10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639.20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559.30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399.50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319.60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239.70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159.80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79.90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71.91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63.92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55.93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47.94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31.96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23.97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15.98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7.99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5.59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3.19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0.79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400-ПП/260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14:50:11.031;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07:12:29.350;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14:50:11.031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0,79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07:12:29.350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0.79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