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260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настольная полка г-6 не полированная светло коричневая 160/32/36 деревянная для бумаг, инвентарный номер: 00883 /5975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настольная полка г-6 не полированная светло коричневая 160/32/36 деревянная для бумаг, инвентарный номер: 00883 /5975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799.00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0,79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