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400-ПП/539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539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 , инвентарный номер: 00311 /10076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 , инвентарный номер: 00311 /10076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2004.00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2004.0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1402.80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400.80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160.32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140.28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80.16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40.08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8.02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400-ПП/539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14:53:43.500;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07:06:17.995;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14:53:43.500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2,01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07:06:17.995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