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400-ПП/539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539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бумаг , инвентарный номер: 00311 /10076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бумаг , инвентарный номер: 00311 /10076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2004.00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