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00882 /5964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00882 /5964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799.00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719.10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71.91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55.93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23.97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15.98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7.99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5.59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0.79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400-ПП/259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14:50:03.928;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07:14:49.928;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14:50:03.928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0,79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07:14:49.928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