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00882 /5964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00882 /5964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799.00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