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400-ПП/258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258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настольная полка г-6 не полированная светло коричневая 160/32/36 деревянная для бумаг, инвентарный номер: 00881 /5163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настольная полка г-6 не полированная светло коричневая 160/32/36 деревянная для бумаг, инвентарный номер: 00881 /5163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799.00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799.0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719.10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639.20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399.50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319.60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239.70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159.80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79.90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71.91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63.92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55.93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47.94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31.96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23.97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15.98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7.99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5.59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3.19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0.79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400-ПП/258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14:49:41.226;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20:26:05.875;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14:49:41.226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0,79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20:26:05.875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0.79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