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00982 /5981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00982 /5981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400-ПП/257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14:49:29.875;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14:49:29.875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0.42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