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00982 /5981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00982 /5981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