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400-ПП/256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256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00980 /5967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00980 /5967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