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400-ПП/254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254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плита для тумбы не полированная светло коричневая, инвентарный номер: 00978 /5942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плита для тумбы не полированная светло коричневая, инвентарный номер: 00978 /5942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0,42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