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400-ПП/253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253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00977 /5926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00977 /5926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400-ПП/253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14:49:06.186;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17:59:49.825;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14:49:06.186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17:59:49.825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