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00975 /5903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00975 /5903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14:48:56.608;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17:59:39.368;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14:48:56.608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17:59:39.368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