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400-ПП/249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249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00973 /5845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плита для тумбы не полированная светло коричневая, инвентарный номер: 00973 /5845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435.00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0.42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400-ПП/249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14:48:34.875;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(452230 Республика Башкортостан, село Кушнаренково ул. Молодежная 9 кв. 1)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"08" июля 2026 г., время: 17:59:14.374;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14:48:34.875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0,42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"08" июля 2026 17:59:14.374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Салимгареева Ирина Рафиковна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Салимгареева Ирина Рафиковна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0.42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