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400-ПП/248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248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00972 /5844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00972 /5844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