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00969 /5821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00969 /5821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14:48:21.169;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14:48:21.169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