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00969 /5821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00969 /5821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