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00968 /5814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00968 /5814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14:48:14.027;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17:58:49.078;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14:48:14.027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17:58:49.078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