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00968 /5814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00968 /5814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