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00967 /5802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00967 /5802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