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00966 /5637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00966 /5637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400-ПП/242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14:46:22.595;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17:58:26.757;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14:46:22.595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17:58:26.757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