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00965 /5128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00965 /5128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400-ПП/241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14:46:15.493;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17:56:59.638;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14:46:15.493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17:56:59.638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