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400-ПП/240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240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00964 /5115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00964 /5115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400-ПП/240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14:46:08.235;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17:56:35.369;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14:46:08.235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17:56:35.369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