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400-ПП/240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240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00964 /5115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00964 /5115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