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400-ПП/239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239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00963 /5101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00963 /5101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