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400-ПП/238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238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00962 /5072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плита для тумбы не полированная светло коричневая, инвентарный номер: 00962 /5072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