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400-ПП/235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235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плита для тумбы не полированная светло коричневая, инвентарный номер: 00997 /5004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плита для тумбы не полированная светло коричневая, инвентарный номер: 00997 /5004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1.73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0.42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400-ПП/235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14:45:11.515;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"08" июля 2026 г., время: 17:54:41.446;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14:45:11.515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0,42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"08" июля 2026 17:54:41.446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Салимгареева Ирина Рафиковна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0.42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