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235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00997 /5004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00997 /5004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