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400-ПП/194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194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стол 2-тумбовый деревянный письменный, инвентарный номер: 00876 /5017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стол 2-тумбовый деревянный письменный, инвентарный номер: 00876 /5017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430.00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0,43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