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188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стеллаж для книг деревянный, инвентарный номер: 04700 /5798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стеллаж для книг деревянный, инвентарный номер: 04700 /5798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