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400-ПП/187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187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стеллаж для книг деревянный, инвентарный номер: 04699 /5797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стеллаж для книг деревянный, инвентарный номер: 04699 /5797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21"/>
        <w:gridCol w:w="5661"/>
        <w:gridCol w:w="5662"/>
        <w:gridCol w:w="1490"/>
      </w:tblGrid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7.74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6.88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6.02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5.16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3.44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2.58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0.86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400-ПП/187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14:43:56.805;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14:43:56.805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