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400-ПП/187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187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стеллаж для книг деревянный, инвентарный номер: 04699 /5797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стеллаж для книг деревянный, инвентарный номер: 04699 /5797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86.00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