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186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стеллаж для книг деревянный, инвентарный номер: 04698 /5796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стеллаж для книг деревянный, инвентарный номер: 04698 /5796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21"/>
        <w:gridCol w:w="5661"/>
        <w:gridCol w:w="5662"/>
        <w:gridCol w:w="1490"/>
      </w:tblGrid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6.02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0.86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400-ПП/186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14:43:46.096;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14:43:46.096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